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412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 – </w:t>
      </w:r>
      <w:r>
        <w:rPr>
          <w:rFonts w:ascii="Times New Roman" w:eastAsia="Times New Roman" w:hAnsi="Times New Roman" w:cs="Times New Roman"/>
          <w:sz w:val="28"/>
          <w:szCs w:val="28"/>
        </w:rPr>
        <w:t>Сергеева А.В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Сергеева Артема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1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подъезде №</w:t>
      </w:r>
      <w:r>
        <w:rPr>
          <w:rStyle w:val="cat-UserDefinedgrp-22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r>
        <w:rPr>
          <w:rStyle w:val="cat-UserDefinedgrp-23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UserDefinedgrp-24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Сергеев А.В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одежда грязная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Сергеев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418619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001286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Сергеева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Сергеева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Сергеева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Сергеева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Сергеева Артема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</w:t>
      </w:r>
      <w:r>
        <w:rPr>
          <w:rFonts w:ascii="Times New Roman" w:eastAsia="Times New Roman" w:hAnsi="Times New Roman" w:cs="Times New Roman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412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9">
    <w:name w:val="cat-UserDefined grp-21 rplc-9"/>
    <w:basedOn w:val="DefaultParagraphFont"/>
  </w:style>
  <w:style w:type="character" w:customStyle="1" w:styleId="cat-UserDefinedgrp-22rplc-16">
    <w:name w:val="cat-UserDefined grp-22 rplc-16"/>
    <w:basedOn w:val="DefaultParagraphFont"/>
  </w:style>
  <w:style w:type="character" w:customStyle="1" w:styleId="cat-UserDefinedgrp-23rplc-17">
    <w:name w:val="cat-UserDefined grp-23 rplc-17"/>
    <w:basedOn w:val="DefaultParagraphFont"/>
  </w:style>
  <w:style w:type="character" w:customStyle="1" w:styleId="cat-UserDefinedgrp-24rplc-19">
    <w:name w:val="cat-UserDefined grp-24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